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FE0" w:rsidRPr="005D450D" w:rsidRDefault="006D491F" w:rsidP="006D491F">
      <w:pPr>
        <w:jc w:val="center"/>
        <w:rPr>
          <w:rFonts w:ascii="新細明體" w:hAnsi="新細明體"/>
        </w:rPr>
      </w:pPr>
      <w:r>
        <w:rPr>
          <w:rFonts w:ascii="新細明體" w:hAnsi="新細明體"/>
          <w:noProof/>
        </w:rPr>
        <mc:AlternateContent>
          <mc:Choice Requires="wps">
            <w:drawing>
              <wp:anchor distT="182880" distB="457200" distL="457200" distR="457200" simplePos="0" relativeHeight="251665408" behindDoc="0" locked="0" layoutInCell="1" allowOverlap="1" wp14:anchorId="00C09145" wp14:editId="7691B2AB">
                <wp:simplePos x="0" y="0"/>
                <wp:positionH relativeFrom="margin">
                  <wp:posOffset>131553</wp:posOffset>
                </wp:positionH>
                <wp:positionV relativeFrom="margin">
                  <wp:align>bottom</wp:align>
                </wp:positionV>
                <wp:extent cx="5958840" cy="4004945"/>
                <wp:effectExtent l="19050" t="19050" r="41910" b="43815"/>
                <wp:wrapSquare wrapText="bothSides"/>
                <wp:docPr id="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58840" cy="400494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6D491F" w:rsidRPr="00EE3553" w:rsidRDefault="006D491F" w:rsidP="006D491F">
                            <w:pPr>
                              <w:pStyle w:val="2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bookmarkStart w:id="0" w:name="_Toc292396184"/>
                            <w:r w:rsidRPr="00EE355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緊急事件授權同意書</w:t>
                            </w:r>
                            <w:bookmarkEnd w:id="0"/>
                          </w:p>
                          <w:p w:rsidR="00B041FE" w:rsidRPr="003433A8" w:rsidRDefault="00B041FE" w:rsidP="00EF63B0">
                            <w:pPr>
                              <w:spacing w:line="900" w:lineRule="exact"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本人為樹德科技大學</w:t>
                            </w:r>
                            <w:r w:rsidR="009102C2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="009102C2" w:rsidRPr="003433A8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 xml:space="preserve">         (</w:t>
                            </w:r>
                            <w:r w:rsidR="009102C2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>系/所</w:t>
                            </w:r>
                            <w:r w:rsidR="009102C2" w:rsidRPr="003433A8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>)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學生，姓名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 xml:space="preserve">           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學號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 xml:space="preserve">           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  <w:u w:val="single" w:color="000000" w:themeColor="text1"/>
                              </w:rPr>
                              <w:t>。</w:t>
                            </w:r>
                          </w:p>
                          <w:p w:rsidR="00B041FE" w:rsidRPr="003433A8" w:rsidRDefault="00B041FE" w:rsidP="00EF63B0">
                            <w:pPr>
                              <w:spacing w:line="480" w:lineRule="exact"/>
                              <w:contextualSpacing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家長(法定代理人或法定監護人)︰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(請填寫正楷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姓名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) 於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本人</w:t>
                            </w:r>
                            <w:r w:rsidR="009102C2"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就讀貴校期間，若需施以緊急醫療救護時</w:t>
                            </w:r>
                            <w:r w:rsidR="009102C2" w:rsidRPr="003433A8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：</w:t>
                            </w:r>
                            <w:bookmarkStart w:id="1" w:name="_GoBack"/>
                            <w:bookmarkEnd w:id="1"/>
                          </w:p>
                          <w:p w:rsidR="006D491F" w:rsidRPr="003433A8" w:rsidRDefault="00E6277D" w:rsidP="009102C2">
                            <w:pPr>
                              <w:spacing w:line="480" w:lineRule="exact"/>
                              <w:contextualSpacing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□</w:t>
                            </w:r>
                            <w:r w:rsidR="006D491F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同意</w:t>
                            </w:r>
                            <w:r w:rsidR="009102C2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9102C2"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</w:t>
                            </w:r>
                            <w:r w:rsidR="009102C2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授權樹德科技大學相關人員代為簽署住院及手術同意書。</w:t>
                            </w:r>
                          </w:p>
                          <w:p w:rsidR="00E6277D" w:rsidRPr="003433A8" w:rsidRDefault="006D491F" w:rsidP="009102C2">
                            <w:pPr>
                              <w:spacing w:line="480" w:lineRule="exact"/>
                              <w:ind w:left="240" w:hangingChars="100" w:hanging="240"/>
                              <w:contextualSpacing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□不同意</w:t>
                            </w:r>
                            <w:r w:rsidR="009102C2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E6277D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授權樹德科技大學相關人員代為簽</w:t>
                            </w:r>
                            <w:r w:rsidR="00D96C4B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署</w:t>
                            </w:r>
                            <w:r w:rsidR="00B041FE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住院及手術</w:t>
                            </w:r>
                            <w:r w:rsidR="009102C2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同意書</w:t>
                            </w:r>
                            <w:r w:rsidR="00E6277D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9102C2" w:rsidRPr="003433A8" w:rsidRDefault="009102C2" w:rsidP="009102C2">
                            <w:pPr>
                              <w:spacing w:line="480" w:lineRule="exact"/>
                              <w:contextualSpacing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完成簽署後</w:t>
                            </w:r>
                            <w:r w:rsidRPr="003433A8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，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視為本人願意承擔一切責任。</w:t>
                            </w:r>
                            <w:r w:rsidR="00BD4CE0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但</w:t>
                            </w:r>
                            <w:r w:rsidRPr="003433A8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，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本人簽署時尚未滿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20歲</w:t>
                            </w:r>
                            <w:r w:rsidRPr="003433A8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，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則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視為家長</w:t>
                            </w:r>
                            <w:r w:rsidR="00545A89" w:rsidRPr="003433A8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(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法定代理人</w:t>
                            </w:r>
                            <w:r w:rsidR="00545A89" w:rsidRPr="003433A8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/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法定監護人</w:t>
                            </w:r>
                            <w:r w:rsidR="00545A89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)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願意承擔一切責任。</w:t>
                            </w:r>
                          </w:p>
                          <w:p w:rsidR="006D491F" w:rsidRPr="003433A8" w:rsidRDefault="006D491F" w:rsidP="006D491F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此致</w:t>
                            </w:r>
                            <w:r w:rsidR="00E6277D"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</w:t>
                            </w:r>
                            <w:r w:rsidR="00E6277D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樹德科技大學</w:t>
                            </w:r>
                          </w:p>
                          <w:p w:rsidR="006D491F" w:rsidRPr="003433A8" w:rsidRDefault="006D491F" w:rsidP="006D491F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6D491F" w:rsidRPr="003433A8" w:rsidRDefault="00316EFC" w:rsidP="00BD4CE0">
                            <w:pPr>
                              <w:spacing w:line="480" w:lineRule="exact"/>
                              <w:ind w:leftChars="1000" w:left="240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立同意書人：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       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　　　（簽名）</w:t>
                            </w:r>
                          </w:p>
                          <w:p w:rsidR="00BD4CE0" w:rsidRPr="003433A8" w:rsidRDefault="00BD4CE0" w:rsidP="00BD4CE0">
                            <w:pPr>
                              <w:spacing w:line="480" w:lineRule="exact"/>
                              <w:ind w:leftChars="1000" w:left="240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家長(法定代理人或法定監護人)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：</w:t>
                            </w:r>
                            <w:r w:rsidRPr="003433A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       </w:t>
                            </w: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　　　（簽名）</w:t>
                            </w:r>
                          </w:p>
                          <w:p w:rsidR="006D491F" w:rsidRPr="003433A8" w:rsidRDefault="00D96C4B" w:rsidP="00BD4CE0">
                            <w:pPr>
                              <w:spacing w:line="480" w:lineRule="exact"/>
                              <w:ind w:leftChars="1000" w:left="240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立同意書人</w:t>
                            </w:r>
                            <w:r w:rsidR="006D491F" w:rsidRPr="003433A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電話號碼：</w:t>
                            </w:r>
                          </w:p>
                          <w:p w:rsidR="006D491F" w:rsidRPr="00240190" w:rsidRDefault="006D491F" w:rsidP="00BD4CE0">
                            <w:pPr>
                              <w:spacing w:line="480" w:lineRule="exact"/>
                              <w:ind w:leftChars="1000" w:left="2400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在臺聯絡人</w:t>
                            </w:r>
                            <w:r w:rsidR="00E6277D">
                              <w:rPr>
                                <w:rFonts w:ascii="標楷體" w:eastAsia="標楷體" w:hAnsi="標楷體" w:hint="eastAsia"/>
                              </w:rPr>
                              <w:t>(選擇性填寫</w:t>
                            </w:r>
                            <w:r w:rsidR="00E6277D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  <w:r w:rsidR="007E362F"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</w:p>
                          <w:p w:rsidR="006D491F" w:rsidRPr="00240190" w:rsidRDefault="006D491F" w:rsidP="00BD4CE0">
                            <w:pPr>
                              <w:spacing w:line="480" w:lineRule="exact"/>
                              <w:ind w:leftChars="1000" w:left="2400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緊急聯絡電話</w:t>
                            </w:r>
                            <w:r w:rsidR="00E6277D">
                              <w:rPr>
                                <w:rFonts w:ascii="標楷體" w:eastAsia="標楷體" w:hAnsi="標楷體" w:hint="eastAsia"/>
                              </w:rPr>
                              <w:t>(選擇性填寫</w:t>
                            </w:r>
                            <w:r w:rsidR="00E6277D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  <w:r w:rsidR="0093219C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</w:p>
                          <w:p w:rsidR="006D491F" w:rsidRDefault="0093219C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      </w:t>
                            </w: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</w:pP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00C09145" id="Title 1" o:spid="_x0000_s1026" style="position:absolute;left:0;text-align:left;margin-left:10.35pt;margin-top:0;width:469.2pt;height:315.35pt;z-index:251665408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bottom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" filled="f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6D491F" w:rsidRPr="00EE3553" w:rsidRDefault="006D491F" w:rsidP="006D491F">
                      <w:pPr>
                        <w:pStyle w:val="2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bookmarkStart w:id="2" w:name="_Toc292396184"/>
                      <w:r w:rsidRPr="00EE355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緊急事件授權同意書</w:t>
                      </w:r>
                      <w:bookmarkEnd w:id="2"/>
                    </w:p>
                    <w:p w:rsidR="00B041FE" w:rsidRPr="003433A8" w:rsidRDefault="00B041FE" w:rsidP="00EF63B0">
                      <w:pPr>
                        <w:spacing w:line="900" w:lineRule="exact"/>
                        <w:jc w:val="both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  <w:u w:val="single" w:color="000000" w:themeColor="text1"/>
                        </w:rPr>
                      </w:pP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本人為樹德科技大學</w:t>
                      </w:r>
                      <w:r w:rsidR="009102C2"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u w:val="single" w:color="000000" w:themeColor="text1"/>
                        </w:rPr>
                        <w:t xml:space="preserve"> </w:t>
                      </w:r>
                      <w:r w:rsidR="009102C2" w:rsidRPr="003433A8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  <w:u w:val="single" w:color="000000" w:themeColor="text1"/>
                        </w:rPr>
                        <w:t xml:space="preserve">         (</w:t>
                      </w:r>
                      <w:r w:rsidR="009102C2"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u w:val="single" w:color="000000" w:themeColor="text1"/>
                        </w:rPr>
                        <w:t>系/所</w:t>
                      </w:r>
                      <w:r w:rsidR="009102C2" w:rsidRPr="003433A8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  <w:u w:val="single" w:color="000000" w:themeColor="text1"/>
                        </w:rPr>
                        <w:t>)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學生，姓名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u w:val="single" w:color="000000" w:themeColor="text1"/>
                        </w:rPr>
                        <w:t xml:space="preserve"> 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  <w:u w:val="single" w:color="000000" w:themeColor="text1"/>
                        </w:rPr>
                        <w:t xml:space="preserve">           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學號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u w:val="single" w:color="000000" w:themeColor="text1"/>
                        </w:rPr>
                        <w:t xml:space="preserve"> 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  <w:u w:val="single" w:color="000000" w:themeColor="text1"/>
                        </w:rPr>
                        <w:t xml:space="preserve">           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  <w:u w:val="single" w:color="000000" w:themeColor="text1"/>
                        </w:rPr>
                        <w:t>。</w:t>
                      </w:r>
                    </w:p>
                    <w:p w:rsidR="00B041FE" w:rsidRPr="003433A8" w:rsidRDefault="00B041FE" w:rsidP="00EF63B0">
                      <w:pPr>
                        <w:spacing w:line="480" w:lineRule="exact"/>
                        <w:contextualSpacing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家長(法定代理人或法定監護人)︰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  <w:u w:val="single" w:color="000000" w:themeColor="text1"/>
                        </w:rPr>
                        <w:t xml:space="preserve"> 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  <w:u w:val="single" w:color="000000" w:themeColor="text1"/>
                        </w:rPr>
                        <w:t xml:space="preserve">               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(請填寫正楷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姓名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) 於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本人</w:t>
                      </w:r>
                      <w:r w:rsidR="009102C2"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就讀貴校期間，若需施以緊急醫療救護時</w:t>
                      </w:r>
                      <w:r w:rsidR="009102C2" w:rsidRPr="003433A8">
                        <w:rPr>
                          <w:rFonts w:ascii="新細明體" w:hAnsi="新細明體" w:hint="eastAsia"/>
                          <w:color w:val="000000" w:themeColor="text1"/>
                        </w:rPr>
                        <w:t>：</w:t>
                      </w:r>
                      <w:bookmarkStart w:id="3" w:name="_GoBack"/>
                      <w:bookmarkEnd w:id="3"/>
                    </w:p>
                    <w:p w:rsidR="006D491F" w:rsidRPr="003433A8" w:rsidRDefault="00E6277D" w:rsidP="009102C2">
                      <w:pPr>
                        <w:spacing w:line="480" w:lineRule="exact"/>
                        <w:contextualSpacing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□</w:t>
                      </w:r>
                      <w:r w:rsidR="006D491F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同意</w:t>
                      </w:r>
                      <w:r w:rsidR="009102C2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  <w:r w:rsidR="009102C2"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</w:t>
                      </w:r>
                      <w:r w:rsidR="009102C2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授權樹德科技大學相關人員代為簽署住院及手術同意書。</w:t>
                      </w:r>
                    </w:p>
                    <w:p w:rsidR="00E6277D" w:rsidRPr="003433A8" w:rsidRDefault="006D491F" w:rsidP="009102C2">
                      <w:pPr>
                        <w:spacing w:line="480" w:lineRule="exact"/>
                        <w:ind w:left="240" w:hangingChars="100" w:hanging="240"/>
                        <w:contextualSpacing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□不同意</w:t>
                      </w:r>
                      <w:r w:rsidR="009102C2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  <w:r w:rsidR="00E6277D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授權樹德科技大學相關人員代為簽</w:t>
                      </w:r>
                      <w:r w:rsidR="00D96C4B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署</w:t>
                      </w:r>
                      <w:r w:rsidR="00B041FE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住院及手術</w:t>
                      </w:r>
                      <w:r w:rsidR="009102C2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同意書</w:t>
                      </w:r>
                      <w:r w:rsidR="00E6277D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。</w:t>
                      </w:r>
                    </w:p>
                    <w:p w:rsidR="009102C2" w:rsidRPr="003433A8" w:rsidRDefault="009102C2" w:rsidP="009102C2">
                      <w:pPr>
                        <w:spacing w:line="480" w:lineRule="exact"/>
                        <w:contextualSpacing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完成簽署後</w:t>
                      </w:r>
                      <w:r w:rsidRPr="003433A8">
                        <w:rPr>
                          <w:rFonts w:ascii="新細明體" w:hAnsi="新細明體" w:hint="eastAsia"/>
                          <w:color w:val="000000" w:themeColor="text1"/>
                        </w:rPr>
                        <w:t>，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視為本人願意承擔一切責任。</w:t>
                      </w:r>
                      <w:r w:rsidR="00BD4CE0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但</w:t>
                      </w:r>
                      <w:r w:rsidRPr="003433A8">
                        <w:rPr>
                          <w:rFonts w:ascii="新細明體" w:hAnsi="新細明體" w:hint="eastAsia"/>
                          <w:color w:val="000000" w:themeColor="text1"/>
                        </w:rPr>
                        <w:t>，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本人簽署時尚未滿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20歲</w:t>
                      </w:r>
                      <w:r w:rsidRPr="003433A8">
                        <w:rPr>
                          <w:rFonts w:ascii="新細明體" w:hAnsi="新細明體" w:hint="eastAsia"/>
                          <w:color w:val="000000" w:themeColor="text1"/>
                        </w:rPr>
                        <w:t>，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則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視為家長</w:t>
                      </w:r>
                      <w:r w:rsidR="00545A89" w:rsidRPr="003433A8">
                        <w:rPr>
                          <w:rFonts w:ascii="新細明體" w:hAnsi="新細明體" w:hint="eastAsia"/>
                          <w:color w:val="000000" w:themeColor="text1"/>
                        </w:rPr>
                        <w:t>(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法定代理人</w:t>
                      </w:r>
                      <w:r w:rsidR="00545A89" w:rsidRPr="003433A8">
                        <w:rPr>
                          <w:rFonts w:ascii="新細明體" w:hAnsi="新細明體" w:hint="eastAsia"/>
                          <w:color w:val="000000" w:themeColor="text1"/>
                        </w:rPr>
                        <w:t>/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法定監護人</w:t>
                      </w:r>
                      <w:r w:rsidR="00545A89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)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願意承擔一切責任。</w:t>
                      </w:r>
                    </w:p>
                    <w:p w:rsidR="006D491F" w:rsidRPr="003433A8" w:rsidRDefault="006D491F" w:rsidP="006D491F">
                      <w:pPr>
                        <w:spacing w:line="48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此致</w:t>
                      </w:r>
                      <w:r w:rsidR="00E6277D"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</w:t>
                      </w:r>
                      <w:r w:rsidR="00E6277D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樹德科技大學</w:t>
                      </w:r>
                    </w:p>
                    <w:p w:rsidR="006D491F" w:rsidRPr="003433A8" w:rsidRDefault="006D491F" w:rsidP="006D491F">
                      <w:pPr>
                        <w:spacing w:line="48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6D491F" w:rsidRPr="003433A8" w:rsidRDefault="00316EFC" w:rsidP="00BD4CE0">
                      <w:pPr>
                        <w:spacing w:line="480" w:lineRule="exact"/>
                        <w:ind w:leftChars="1000" w:left="240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立同意書人：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       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　　　（簽名）</w:t>
                      </w:r>
                    </w:p>
                    <w:p w:rsidR="00BD4CE0" w:rsidRPr="003433A8" w:rsidRDefault="00BD4CE0" w:rsidP="00BD4CE0">
                      <w:pPr>
                        <w:spacing w:line="480" w:lineRule="exact"/>
                        <w:ind w:leftChars="1000" w:left="240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>家長(法定代理人或法定監護人)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：</w:t>
                      </w:r>
                      <w:r w:rsidRPr="003433A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       </w:t>
                      </w: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　　　（簽名）</w:t>
                      </w:r>
                    </w:p>
                    <w:p w:rsidR="006D491F" w:rsidRPr="003433A8" w:rsidRDefault="00D96C4B" w:rsidP="00BD4CE0">
                      <w:pPr>
                        <w:spacing w:line="480" w:lineRule="exact"/>
                        <w:ind w:leftChars="1000" w:left="240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立同意書人</w:t>
                      </w:r>
                      <w:r w:rsidR="006D491F" w:rsidRPr="003433A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電話號碼：</w:t>
                      </w:r>
                    </w:p>
                    <w:p w:rsidR="006D491F" w:rsidRPr="00240190" w:rsidRDefault="006D491F" w:rsidP="00BD4CE0">
                      <w:pPr>
                        <w:spacing w:line="480" w:lineRule="exact"/>
                        <w:ind w:leftChars="1000" w:left="2400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在臺聯絡人</w:t>
                      </w:r>
                      <w:r w:rsidR="00E6277D">
                        <w:rPr>
                          <w:rFonts w:ascii="標楷體" w:eastAsia="標楷體" w:hAnsi="標楷體" w:hint="eastAsia"/>
                        </w:rPr>
                        <w:t>(選擇性填寫</w:t>
                      </w:r>
                      <w:r w:rsidR="00E6277D">
                        <w:rPr>
                          <w:rFonts w:ascii="標楷體" w:eastAsia="標楷體" w:hAnsi="標楷體"/>
                        </w:rPr>
                        <w:t>)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：</w:t>
                      </w:r>
                      <w:r w:rsidR="007E362F"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</w:p>
                    <w:p w:rsidR="006D491F" w:rsidRPr="00240190" w:rsidRDefault="006D491F" w:rsidP="00BD4CE0">
                      <w:pPr>
                        <w:spacing w:line="480" w:lineRule="exact"/>
                        <w:ind w:leftChars="1000" w:left="2400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緊急聯絡電話</w:t>
                      </w:r>
                      <w:r w:rsidR="00E6277D">
                        <w:rPr>
                          <w:rFonts w:ascii="標楷體" w:eastAsia="標楷體" w:hAnsi="標楷體" w:hint="eastAsia"/>
                        </w:rPr>
                        <w:t>(選擇性填寫</w:t>
                      </w:r>
                      <w:r w:rsidR="00E6277D">
                        <w:rPr>
                          <w:rFonts w:ascii="標楷體" w:eastAsia="標楷體" w:hAnsi="標楷體"/>
                        </w:rPr>
                        <w:t>)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：</w:t>
                      </w:r>
                      <w:r w:rsidR="0093219C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</w:p>
                    <w:p w:rsidR="006D491F" w:rsidRDefault="0093219C" w:rsidP="006D491F">
                      <w:pPr>
                        <w:tabs>
                          <w:tab w:val="left" w:pos="6870"/>
                        </w:tabs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      </w:t>
                      </w: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</w:pPr>
                      <w:r w:rsidRPr="00240190">
                        <w:rPr>
                          <w:rFonts w:ascii="標楷體" w:eastAsia="標楷體" w:hAnsi="標楷體"/>
                        </w:rPr>
                        <w:t xml:space="preserve">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月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日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新細明體" w:hAnsi="新細明體"/>
          <w:noProof/>
        </w:rPr>
        <mc:AlternateContent>
          <mc:Choice Requires="wps">
            <w:drawing>
              <wp:anchor distT="182880" distB="457200" distL="457200" distR="457200" simplePos="0" relativeHeight="251663360" behindDoc="0" locked="0" layoutInCell="1" allowOverlap="1" wp14:anchorId="1EC1FED6" wp14:editId="135A0D65">
                <wp:simplePos x="0" y="0"/>
                <wp:positionH relativeFrom="margin">
                  <wp:posOffset>114300</wp:posOffset>
                </wp:positionH>
                <wp:positionV relativeFrom="margin">
                  <wp:posOffset>358140</wp:posOffset>
                </wp:positionV>
                <wp:extent cx="5958840" cy="2876550"/>
                <wp:effectExtent l="19050" t="19050" r="41910" b="38100"/>
                <wp:wrapSquare wrapText="bothSides"/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58840" cy="28765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E6277D" w:rsidRDefault="00E6277D" w:rsidP="00E6277D">
                            <w:pPr>
                              <w:pStyle w:val="SenderAddress"/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E6277D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 xml:space="preserve">貴家長臺鑒： </w:t>
                            </w:r>
                          </w:p>
                          <w:p w:rsidR="00E6277D" w:rsidRDefault="00E6277D" w:rsidP="00E6277D">
                            <w:pPr>
                              <w:pStyle w:val="SenderAddress"/>
                              <w:ind w:firstLineChars="177" w:firstLine="425"/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E6277D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顧及學生之健康照護， 貴子弟來臺就學期間，若需接受緊急醫療，臺灣地區醫院將會要求 貴家長簽署住院及手術等醫療同意書，方能進行醫療；如 貴家長不克即時前來處理，請授權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樹德科技</w:t>
                            </w:r>
                            <w:r w:rsidRPr="00E6277D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 xml:space="preserve">大學代為簽署醫療同意書。 </w:t>
                            </w:r>
                          </w:p>
                          <w:p w:rsidR="00E6277D" w:rsidRDefault="00E6277D" w:rsidP="00E6277D">
                            <w:pPr>
                              <w:pStyle w:val="SenderAddress"/>
                              <w:ind w:firstLineChars="177" w:firstLine="425"/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E6277D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事關 貴子弟之權益，本校尊重 貴家長之意見，請 貴家長務必簽署本緊 急醫療授權同意書，俾便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樹德科技</w:t>
                            </w:r>
                            <w:r w:rsidRPr="00E6277D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 xml:space="preserve">大學憑此同意書，代為處理 貴子弟緊急醫療需要，以釐清責任歸屬。耑此，順頌 </w:t>
                            </w:r>
                          </w:p>
                          <w:p w:rsidR="00E6277D" w:rsidRDefault="00E6277D" w:rsidP="00E6277D">
                            <w:pPr>
                              <w:pStyle w:val="SenderAddress"/>
                              <w:jc w:val="lef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E6277D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 xml:space="preserve">臺安 </w:t>
                            </w:r>
                          </w:p>
                          <w:p w:rsidR="00861B36" w:rsidRPr="00E6277D" w:rsidRDefault="00E6277D" w:rsidP="00E6277D">
                            <w:pPr>
                              <w:pStyle w:val="SenderAddress"/>
                              <w:jc w:val="righ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樹德科技</w:t>
                            </w:r>
                            <w:r w:rsidRPr="00E6277D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大學 敬啟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1EC1FED6" id="_x0000_s1027" style="position:absolute;left:0;text-align:left;margin-left:9pt;margin-top:28.2pt;width:469.2pt;height:226.5pt;z-index:251663360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absolute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" fillcolor="#ffc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E6277D" w:rsidRDefault="00E6277D" w:rsidP="00E6277D">
                      <w:pPr>
                        <w:pStyle w:val="SenderAddress"/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E6277D">
                        <w:rPr>
                          <w:rFonts w:ascii="標楷體" w:eastAsia="標楷體" w:hAnsi="標楷體"/>
                          <w:lang w:eastAsia="zh-TW"/>
                        </w:rPr>
                        <w:t xml:space="preserve">貴家長臺鑒： </w:t>
                      </w:r>
                    </w:p>
                    <w:p w:rsidR="00E6277D" w:rsidRDefault="00E6277D" w:rsidP="00E6277D">
                      <w:pPr>
                        <w:pStyle w:val="SenderAddress"/>
                        <w:ind w:firstLineChars="177" w:firstLine="425"/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E6277D">
                        <w:rPr>
                          <w:rFonts w:ascii="標楷體" w:eastAsia="標楷體" w:hAnsi="標楷體"/>
                          <w:lang w:eastAsia="zh-TW"/>
                        </w:rPr>
                        <w:t>顧及學生之健康照護， 貴子弟來臺就學期間，若需接受緊急醫療，臺灣地區醫院將會要求 貴家長簽署住院及手術等醫療同意書，方能進行醫療；如 貴家長不克即時前來處理，請授權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樹德科技</w:t>
                      </w:r>
                      <w:r w:rsidRPr="00E6277D">
                        <w:rPr>
                          <w:rFonts w:ascii="標楷體" w:eastAsia="標楷體" w:hAnsi="標楷體"/>
                          <w:lang w:eastAsia="zh-TW"/>
                        </w:rPr>
                        <w:t xml:space="preserve">大學代為簽署醫療同意書。 </w:t>
                      </w:r>
                    </w:p>
                    <w:p w:rsidR="00E6277D" w:rsidRDefault="00E6277D" w:rsidP="00E6277D">
                      <w:pPr>
                        <w:pStyle w:val="SenderAddress"/>
                        <w:ind w:firstLineChars="177" w:firstLine="425"/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E6277D">
                        <w:rPr>
                          <w:rFonts w:ascii="標楷體" w:eastAsia="標楷體" w:hAnsi="標楷體"/>
                          <w:lang w:eastAsia="zh-TW"/>
                        </w:rPr>
                        <w:t>事關 貴子弟之權益，本校尊重 貴家長之意見，請 貴家長務必簽署本緊 急醫療授權同意書，俾便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樹德科技</w:t>
                      </w:r>
                      <w:r w:rsidRPr="00E6277D">
                        <w:rPr>
                          <w:rFonts w:ascii="標楷體" w:eastAsia="標楷體" w:hAnsi="標楷體"/>
                          <w:lang w:eastAsia="zh-TW"/>
                        </w:rPr>
                        <w:t xml:space="preserve">大學憑此同意書，代為處理 貴子弟緊急醫療需要，以釐清責任歸屬。耑此，順頌 </w:t>
                      </w:r>
                    </w:p>
                    <w:p w:rsidR="00E6277D" w:rsidRDefault="00E6277D" w:rsidP="00E6277D">
                      <w:pPr>
                        <w:pStyle w:val="SenderAddress"/>
                        <w:jc w:val="lef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E6277D">
                        <w:rPr>
                          <w:rFonts w:ascii="標楷體" w:eastAsia="標楷體" w:hAnsi="標楷體"/>
                          <w:lang w:eastAsia="zh-TW"/>
                        </w:rPr>
                        <w:t xml:space="preserve">臺安 </w:t>
                      </w:r>
                    </w:p>
                    <w:p w:rsidR="00861B36" w:rsidRPr="00E6277D" w:rsidRDefault="00E6277D" w:rsidP="00E6277D">
                      <w:pPr>
                        <w:pStyle w:val="SenderAddress"/>
                        <w:jc w:val="righ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樹德科技</w:t>
                      </w:r>
                      <w:r w:rsidRPr="00E6277D">
                        <w:rPr>
                          <w:rFonts w:ascii="標楷體" w:eastAsia="標楷體" w:hAnsi="標楷體"/>
                          <w:lang w:eastAsia="zh-TW"/>
                        </w:rPr>
                        <w:t>大學 敬啟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487FE0" w:rsidRPr="005D450D" w:rsidSect="00861B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F95" w:rsidRDefault="00416F95">
      <w:r>
        <w:separator/>
      </w:r>
    </w:p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</w:endnote>
  <w:endnote w:type="continuationSeparator" w:id="0">
    <w:p w:rsidR="00416F95" w:rsidRDefault="00416F95">
      <w:r>
        <w:continuationSeparator/>
      </w:r>
    </w:p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7C4" w:rsidRDefault="000C77C4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7C4" w:rsidRDefault="000C77C4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7C4" w:rsidRDefault="000C77C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F95" w:rsidRDefault="00416F95">
      <w:r>
        <w:separator/>
      </w:r>
    </w:p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</w:footnote>
  <w:footnote w:type="continuationSeparator" w:id="0">
    <w:p w:rsidR="00416F95" w:rsidRDefault="00416F95">
      <w:r>
        <w:continuationSeparator/>
      </w:r>
    </w:p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  <w:p w:rsidR="00416F95" w:rsidRDefault="00416F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7C4" w:rsidRDefault="000C77C4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FE0" w:rsidRDefault="00861B36">
    <w:pPr>
      <w:pStyle w:val="ab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lumMod val="100000"/>
                              <a:lumOff val="0"/>
                            </a:schemeClr>
                            <a:srgbClr val="FFFFFF"/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日期"/>
                            <w:tag w:val="Date"/>
                            <w:id w:val="516659546"/>
                            <w:placeholder>
                              <w:docPart w:val="3582BA5D2B6F40E7A52286E1200EDE69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87FE0" w:rsidRDefault="00BA07CD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</w:t>
                              </w:r>
                              <w:r w:rsidR="000C77C4" w:rsidRPr="000C77C4">
                                <w:rPr>
                                  <w:rFonts w:ascii="新細明體" w:hAnsi="新細明體" w:hint="eastAsia"/>
                                  <w:color w:val="46464A" w:themeColor="text2"/>
                                </w:rPr>
                                <w:t>挑選日期</w:t>
                              </w:r>
                              <w:r>
                                <w:rPr>
                                  <w:color w:val="46464A" w:themeColor="text2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8" style="position:absolute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ZQ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GOEJJ&#10;TQQMAAAAAB3mAAAAAQAAAKAAAAB4AAAB4AAA4QAAAB3KABg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XaW5kb3dzPC94YXA6Q3Jl&#10;YXRvclRvb2w+CiAgICAgICAgIDx4YXA6Q3JlYXRlRGF0ZT4yMDA5LTA0LTMwVDA3OjM5OjMzLTA3&#10;OjAwPC94YXA6Q3JlYXRlRGF0ZT4KICAgICAgICAgPHhhcDpNb2RpZnlEYXRlPjIwMDktMDQtMzBU&#10;MDc6Mzk6MzMtMDc6MDA8L3hhcDpNb2RpZnlEYXRlPgogICAgICAgICA8eGFwOk1ldGFkYXRhRGF0&#10;ZT4yMDA5LTA0LTMwVDA3OjM5OjMzLTA3OjAwPC94YXA6TWV0YWRhdGFEYXRl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" stroked="f" strokeweight="1.5pt">
              <v:fill r:id="rId2" o:title="" recolor="t" rotate="t" type="tile"/>
              <v:imagedata recolortarget="white [3201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日期"/>
                      <w:tag w:val="Date"/>
                      <w:id w:val="516659546"/>
                      <w:placeholder>
                        <w:docPart w:val="3582BA5D2B6F40E7A52286E1200EDE69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487FE0" w:rsidRDefault="00BA07CD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</w:t>
                        </w:r>
                        <w:r w:rsidR="000C77C4" w:rsidRPr="000C77C4">
                          <w:rPr>
                            <w:rFonts w:ascii="新細明體" w:hAnsi="新細明體" w:hint="eastAsia"/>
                            <w:color w:val="46464A" w:themeColor="text2"/>
                          </w:rPr>
                          <w:t>挑選日期</w:t>
                        </w:r>
                        <w:r>
                          <w:rPr>
                            <w:color w:val="46464A" w:themeColor="text2"/>
                          </w:rPr>
                          <w:t>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0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1534795</wp:posOffset>
                  </wp:positionV>
                </mc:Fallback>
              </mc:AlternateContent>
              <wp:extent cx="6381750" cy="0"/>
              <wp:effectExtent l="0" t="0" r="20955" b="190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46FDA6" id="Straight Connector 18" o:spid="_x0000_s1026" style="position:absolute;z-index:251660288;visibility:visible;mso-wrap-style:square;mso-width-percent:1000;mso-height-percent:0;mso-top-percent:70;mso-wrap-distance-left:9pt;mso-wrap-distance-top:-3e-5mm;mso-wrap-distance-right:9pt;mso-wrap-distance-bottom:-3e-5mm;mso-position-horizontal:center;mso-position-horizontal-relative:margin;mso-position-vertical-relative:margin;mso-width-percent:1000;mso-height-percent:0;mso-top-percent:70;mso-width-relative:margin;mso-height-relative:page" from="0,0" to="50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" o:allowincell="f" o:allowoverlap="f" strokecolor="#6f6f74 [3204]">
              <o:lock v:ext="edit" shapetype="f"/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7C4" w:rsidRDefault="000C77C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6F6F74" w:themeColor="accent1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6F6F74" w:themeColor="accent1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DateAndTime/>
  <w:bordersDoNotSurroundHeader/>
  <w:bordersDoNotSurroundFooter/>
  <w:hideGrammaticalError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91F"/>
    <w:rsid w:val="000C77C4"/>
    <w:rsid w:val="0021777C"/>
    <w:rsid w:val="00271F8B"/>
    <w:rsid w:val="0027333A"/>
    <w:rsid w:val="00287410"/>
    <w:rsid w:val="002E0208"/>
    <w:rsid w:val="003158A6"/>
    <w:rsid w:val="00316EFC"/>
    <w:rsid w:val="003433A8"/>
    <w:rsid w:val="003B1F9D"/>
    <w:rsid w:val="003D7F63"/>
    <w:rsid w:val="00416F95"/>
    <w:rsid w:val="00463BD2"/>
    <w:rsid w:val="00487FE0"/>
    <w:rsid w:val="00545A89"/>
    <w:rsid w:val="005D450D"/>
    <w:rsid w:val="00615E9C"/>
    <w:rsid w:val="00626165"/>
    <w:rsid w:val="00676851"/>
    <w:rsid w:val="006D491F"/>
    <w:rsid w:val="006D5087"/>
    <w:rsid w:val="007175BB"/>
    <w:rsid w:val="007E362F"/>
    <w:rsid w:val="0084361D"/>
    <w:rsid w:val="00861B36"/>
    <w:rsid w:val="00865C6C"/>
    <w:rsid w:val="009102C2"/>
    <w:rsid w:val="0093219C"/>
    <w:rsid w:val="00943DC6"/>
    <w:rsid w:val="00A60998"/>
    <w:rsid w:val="00AD0BD5"/>
    <w:rsid w:val="00B041FE"/>
    <w:rsid w:val="00BA07CD"/>
    <w:rsid w:val="00BD4CE0"/>
    <w:rsid w:val="00D96C4B"/>
    <w:rsid w:val="00E6277D"/>
    <w:rsid w:val="00EF63B0"/>
    <w:rsid w:val="00FB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D0DAA2-3A7B-495D-B051-4FAC50AB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D491F"/>
    <w:pPr>
      <w:widowControl w:val="0"/>
      <w:spacing w:after="0" w:line="240" w:lineRule="auto"/>
    </w:pPr>
    <w:rPr>
      <w:rFonts w:ascii="Calibri" w:eastAsia="新細明體" w:hAnsi="Calibri" w:cs="Times New Roman"/>
      <w:kern w:val="2"/>
      <w:sz w:val="24"/>
      <w:lang w:eastAsia="zh-TW"/>
    </w:rPr>
  </w:style>
  <w:style w:type="paragraph" w:styleId="1">
    <w:name w:val="heading 1"/>
    <w:basedOn w:val="a0"/>
    <w:next w:val="a0"/>
    <w:link w:val="10"/>
    <w:uiPriority w:val="9"/>
    <w:qFormat/>
    <w:rsid w:val="00487FE0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87FE0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87FE0"/>
    <w:pPr>
      <w:keepNext/>
      <w:keepLines/>
      <w:spacing w:before="20"/>
      <w:jc w:val="center"/>
      <w:outlineLvl w:val="2"/>
    </w:pPr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4"/>
    </w:pPr>
    <w:rPr>
      <w:rFonts w:asciiTheme="majorHAnsi" w:eastAsiaTheme="majorEastAsia" w:hAnsiTheme="majorHAnsi" w:cstheme="majorBidi"/>
      <w:color w:val="46464A" w:themeColor="text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487FE0"/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character" w:customStyle="1" w:styleId="21">
    <w:name w:val="標題 2 字元"/>
    <w:basedOn w:val="a1"/>
    <w:link w:val="20"/>
    <w:uiPriority w:val="9"/>
    <w:semiHidden/>
    <w:rsid w:val="00487FE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31">
    <w:name w:val="標題 3 字元"/>
    <w:basedOn w:val="a1"/>
    <w:link w:val="30"/>
    <w:uiPriority w:val="9"/>
    <w:semiHidden/>
    <w:rsid w:val="00487FE0"/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character" w:customStyle="1" w:styleId="41">
    <w:name w:val="標題 4 字元"/>
    <w:basedOn w:val="a1"/>
    <w:link w:val="40"/>
    <w:uiPriority w:val="9"/>
    <w:semiHidden/>
    <w:rsid w:val="00487FE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標題 5 字元"/>
    <w:basedOn w:val="a1"/>
    <w:link w:val="50"/>
    <w:uiPriority w:val="9"/>
    <w:semiHidden/>
    <w:rsid w:val="00487FE0"/>
    <w:rPr>
      <w:rFonts w:asciiTheme="majorHAnsi" w:eastAsiaTheme="majorEastAsia" w:hAnsiTheme="majorHAnsi" w:cstheme="majorBidi"/>
      <w:color w:val="46464A" w:themeColor="text2"/>
    </w:rPr>
  </w:style>
  <w:style w:type="character" w:customStyle="1" w:styleId="60">
    <w:name w:val="標題 6 字元"/>
    <w:basedOn w:val="a1"/>
    <w:link w:val="6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70">
    <w:name w:val="標題 7 字元"/>
    <w:basedOn w:val="a1"/>
    <w:link w:val="7"/>
    <w:uiPriority w:val="9"/>
    <w:semiHidden/>
    <w:rsid w:val="00487FE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80">
    <w:name w:val="標題 8 字元"/>
    <w:basedOn w:val="a1"/>
    <w:link w:val="8"/>
    <w:uiPriority w:val="9"/>
    <w:semiHidden/>
    <w:rsid w:val="00487FE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4">
    <w:name w:val="Strong"/>
    <w:basedOn w:val="a1"/>
    <w:uiPriority w:val="22"/>
    <w:qFormat/>
    <w:rsid w:val="00487FE0"/>
    <w:rPr>
      <w:b/>
      <w:bCs/>
    </w:rPr>
  </w:style>
  <w:style w:type="character" w:styleId="a5">
    <w:name w:val="Emphasis"/>
    <w:basedOn w:val="a1"/>
    <w:uiPriority w:val="20"/>
    <w:qFormat/>
    <w:rsid w:val="00487FE0"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a1"/>
    <w:uiPriority w:val="32"/>
    <w:rsid w:val="00487FE0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basedOn w:val="a1"/>
    <w:uiPriority w:val="31"/>
    <w:rsid w:val="00487FE0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basedOn w:val="a1"/>
    <w:uiPriority w:val="33"/>
    <w:rsid w:val="00487FE0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a1"/>
    <w:uiPriority w:val="21"/>
    <w:rsid w:val="00487FE0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basedOn w:val="a1"/>
    <w:uiPriority w:val="19"/>
    <w:rsid w:val="00487FE0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87FE0"/>
    <w:pPr>
      <w:pBdr>
        <w:top w:val="single" w:sz="12" w:space="4" w:color="6F6F74" w:themeColor="accent1"/>
        <w:bottom w:val="double" w:sz="18" w:space="4" w:color="6F6F74" w:themeColor="accent1"/>
      </w:pBdr>
      <w:spacing w:line="420" w:lineRule="auto"/>
    </w:pPr>
    <w:rPr>
      <w:rFonts w:asciiTheme="majorHAnsi" w:hAnsiTheme="majorHAnsi"/>
      <w:caps/>
      <w:color w:val="6F6F74" w:themeColor="accent1"/>
      <w:spacing w:val="10"/>
      <w:lang w:bidi="hi-IN"/>
    </w:rPr>
  </w:style>
  <w:style w:type="character" w:customStyle="1" w:styleId="a7">
    <w:name w:val="引文 字元"/>
    <w:basedOn w:val="a1"/>
    <w:link w:val="a6"/>
    <w:uiPriority w:val="29"/>
    <w:rsid w:val="00487FE0"/>
    <w:rPr>
      <w:rFonts w:asciiTheme="majorHAnsi" w:hAnsiTheme="majorHAnsi"/>
      <w:caps/>
      <w:color w:val="6F6F74" w:themeColor="accent1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87FE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lang w:bidi="hi-IN"/>
    </w:rPr>
  </w:style>
  <w:style w:type="table" w:styleId="aa">
    <w:name w:val="Table Grid"/>
    <w:basedOn w:val="a2"/>
    <w:uiPriority w:val="1"/>
    <w:rsid w:val="00487F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0"/>
    <w:link w:val="ac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1"/>
    <w:link w:val="ab"/>
    <w:uiPriority w:val="99"/>
    <w:rsid w:val="00487FE0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1"/>
    <w:link w:val="ad"/>
    <w:uiPriority w:val="99"/>
    <w:rsid w:val="00487FE0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87FE0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basedOn w:val="a1"/>
    <w:link w:val="af"/>
    <w:uiPriority w:val="99"/>
    <w:semiHidden/>
    <w:rsid w:val="00487FE0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87FE0"/>
    <w:rPr>
      <w:b/>
      <w:bCs/>
      <w:color w:val="46464A" w:themeColor="text2"/>
      <w:sz w:val="18"/>
      <w:szCs w:val="18"/>
    </w:rPr>
  </w:style>
  <w:style w:type="paragraph" w:styleId="af2">
    <w:name w:val="No Spacing"/>
    <w:link w:val="af3"/>
    <w:uiPriority w:val="1"/>
    <w:qFormat/>
    <w:rsid w:val="00487FE0"/>
    <w:pPr>
      <w:spacing w:after="0" w:line="240" w:lineRule="auto"/>
    </w:pPr>
  </w:style>
  <w:style w:type="paragraph" w:styleId="af4">
    <w:name w:val="Block Text"/>
    <w:aliases w:val="Block Quote"/>
    <w:uiPriority w:val="40"/>
    <w:rsid w:val="00487FE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87FE0"/>
    <w:pPr>
      <w:numPr>
        <w:numId w:val="16"/>
      </w:numPr>
      <w:contextualSpacing/>
    </w:pPr>
  </w:style>
  <w:style w:type="paragraph" w:styleId="2">
    <w:name w:val="List Bullet 2"/>
    <w:basedOn w:val="a0"/>
    <w:uiPriority w:val="6"/>
    <w:unhideWhenUsed/>
    <w:rsid w:val="00487FE0"/>
    <w:pPr>
      <w:numPr>
        <w:numId w:val="17"/>
      </w:numPr>
    </w:pPr>
  </w:style>
  <w:style w:type="paragraph" w:styleId="3">
    <w:name w:val="List Bullet 3"/>
    <w:basedOn w:val="a0"/>
    <w:uiPriority w:val="6"/>
    <w:unhideWhenUsed/>
    <w:rsid w:val="00487FE0"/>
    <w:pPr>
      <w:numPr>
        <w:numId w:val="18"/>
      </w:numPr>
    </w:pPr>
  </w:style>
  <w:style w:type="paragraph" w:styleId="4">
    <w:name w:val="List Bullet 4"/>
    <w:basedOn w:val="a0"/>
    <w:uiPriority w:val="6"/>
    <w:unhideWhenUsed/>
    <w:rsid w:val="00487FE0"/>
    <w:pPr>
      <w:numPr>
        <w:numId w:val="19"/>
      </w:numPr>
    </w:pPr>
  </w:style>
  <w:style w:type="paragraph" w:styleId="5">
    <w:name w:val="List Bullet 5"/>
    <w:basedOn w:val="a0"/>
    <w:uiPriority w:val="6"/>
    <w:unhideWhenUsed/>
    <w:rsid w:val="00487FE0"/>
    <w:pPr>
      <w:numPr>
        <w:numId w:val="20"/>
      </w:numPr>
    </w:pPr>
  </w:style>
  <w:style w:type="paragraph" w:styleId="11">
    <w:name w:val="toc 1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</w:pPr>
    <w:rPr>
      <w:smallCaps/>
      <w:noProof/>
      <w:color w:val="A7B789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760"/>
    </w:pPr>
    <w:rPr>
      <w:smallCaps/>
      <w:noProof/>
    </w:rPr>
  </w:style>
  <w:style w:type="character" w:styleId="af5">
    <w:name w:val="Hyperlink"/>
    <w:basedOn w:val="a1"/>
    <w:uiPriority w:val="99"/>
    <w:semiHidden/>
    <w:unhideWhenUsed/>
    <w:rsid w:val="00487FE0"/>
    <w:rPr>
      <w:color w:val="000000"/>
      <w:u w:val="single"/>
    </w:rPr>
  </w:style>
  <w:style w:type="character" w:styleId="af6">
    <w:name w:val="Book Title"/>
    <w:basedOn w:val="a1"/>
    <w:uiPriority w:val="33"/>
    <w:qFormat/>
    <w:rsid w:val="00487FE0"/>
    <w:rPr>
      <w:b/>
      <w:bCs/>
      <w:caps w:val="0"/>
      <w:smallCaps/>
      <w:spacing w:val="10"/>
    </w:rPr>
  </w:style>
  <w:style w:type="character" w:styleId="af7">
    <w:name w:val="Intense Emphasis"/>
    <w:basedOn w:val="a1"/>
    <w:uiPriority w:val="21"/>
    <w:qFormat/>
    <w:rsid w:val="00487FE0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basedOn w:val="a1"/>
    <w:uiPriority w:val="32"/>
    <w:qFormat/>
    <w:rsid w:val="00487FE0"/>
    <w:rPr>
      <w:b/>
      <w:bCs/>
      <w:caps w:val="0"/>
      <w:smallCaps w:val="0"/>
      <w:color w:val="46464A" w:themeColor="text2"/>
      <w:spacing w:val="5"/>
      <w:u w:val="single"/>
    </w:rPr>
  </w:style>
  <w:style w:type="character" w:styleId="af9">
    <w:name w:val="Subtle Emphasis"/>
    <w:basedOn w:val="a1"/>
    <w:uiPriority w:val="19"/>
    <w:qFormat/>
    <w:rsid w:val="00487FE0"/>
    <w:rPr>
      <w:i/>
      <w:iCs/>
      <w:color w:val="595959" w:themeColor="text1" w:themeTint="A6"/>
    </w:rPr>
  </w:style>
  <w:style w:type="character" w:styleId="afa">
    <w:name w:val="Subtle Reference"/>
    <w:basedOn w:val="a1"/>
    <w:uiPriority w:val="31"/>
    <w:qFormat/>
    <w:rsid w:val="00487FE0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87FE0"/>
    <w:pPr>
      <w:spacing w:before="480" w:after="960"/>
      <w:contextualSpacing/>
      <w:jc w:val="center"/>
    </w:pPr>
    <w:rPr>
      <w:b/>
      <w:i/>
      <w:color w:val="46464A" w:themeColor="text2"/>
    </w:rPr>
  </w:style>
  <w:style w:type="character" w:customStyle="1" w:styleId="afc">
    <w:name w:val="結語 字元"/>
    <w:basedOn w:val="a1"/>
    <w:link w:val="afb"/>
    <w:uiPriority w:val="5"/>
    <w:rsid w:val="00487FE0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af2"/>
    <w:uiPriority w:val="3"/>
    <w:qFormat/>
    <w:rsid w:val="00487FE0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87FE0"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e">
    <w:name w:val="問候 字元"/>
    <w:basedOn w:val="a1"/>
    <w:link w:val="afd"/>
    <w:uiPriority w:val="4"/>
    <w:rsid w:val="00487FE0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87FE0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87FE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aff0">
    <w:name w:val="副標題 字元"/>
    <w:basedOn w:val="a1"/>
    <w:link w:val="aff"/>
    <w:uiPriority w:val="11"/>
    <w:rsid w:val="00487FE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87FE0"/>
    <w:pPr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aff2">
    <w:name w:val="標題 字元"/>
    <w:basedOn w:val="a1"/>
    <w:link w:val="aff1"/>
    <w:uiPriority w:val="10"/>
    <w:rsid w:val="00487FE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87FE0"/>
  </w:style>
  <w:style w:type="character" w:customStyle="1" w:styleId="aff4">
    <w:name w:val="日期 字元"/>
    <w:basedOn w:val="a1"/>
    <w:link w:val="aff3"/>
    <w:uiPriority w:val="99"/>
    <w:semiHidden/>
    <w:rsid w:val="00487FE0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basedOn w:val="a1"/>
    <w:uiPriority w:val="99"/>
    <w:unhideWhenUsed/>
    <w:rsid w:val="00487FE0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87FE0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87FE0"/>
  </w:style>
  <w:style w:type="table" w:customStyle="1" w:styleId="Style6">
    <w:name w:val="Style 6"/>
    <w:basedOn w:val="a2"/>
    <w:uiPriority w:val="26"/>
    <w:rsid w:val="00487FE0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a0"/>
    <w:uiPriority w:val="35"/>
    <w:rsid w:val="00487FE0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87FE0"/>
  </w:style>
  <w:style w:type="paragraph" w:styleId="aff8">
    <w:name w:val="List Paragraph"/>
    <w:basedOn w:val="a0"/>
    <w:uiPriority w:val="34"/>
    <w:qFormat/>
    <w:rsid w:val="00487FE0"/>
    <w:pPr>
      <w:spacing w:after="160"/>
      <w:ind w:left="1008" w:hanging="288"/>
      <w:contextualSpacing/>
    </w:pPr>
    <w:rPr>
      <w:rFonts w:eastAsiaTheme="minorHAnsi"/>
      <w:sz w:val="21"/>
    </w:rPr>
  </w:style>
  <w:style w:type="character" w:customStyle="1" w:styleId="a9">
    <w:name w:val="鮮明引文 字元"/>
    <w:basedOn w:val="a1"/>
    <w:link w:val="a8"/>
    <w:uiPriority w:val="30"/>
    <w:rsid w:val="00487FE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87FE0"/>
    <w:pPr>
      <w:spacing w:before="480" w:line="300" w:lineRule="auto"/>
      <w:jc w:val="both"/>
      <w:outlineLvl w:val="9"/>
    </w:pPr>
    <w:rPr>
      <w:b/>
      <w:bCs/>
      <w:caps w:val="0"/>
      <w:color w:val="6F6F74" w:themeColor="accent1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.use-PC\AppData\Roaming\Microsoft\Templates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582BA5D2B6F40E7A52286E1200EDE6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DB5FCE0-FB63-4708-B2C0-E0CBDEA164EE}"/>
      </w:docPartPr>
      <w:docPartBody>
        <w:p w:rsidR="00D85CB5" w:rsidRDefault="00476D3F">
          <w:pPr>
            <w:pStyle w:val="3582BA5D2B6F40E7A52286E1200EDE69"/>
          </w:pPr>
          <w:r>
            <w:rPr>
              <w:color w:val="44546A" w:themeColor="text2"/>
            </w:rPr>
            <w:t>[</w:t>
          </w:r>
          <w:r w:rsidRPr="000C77C4">
            <w:rPr>
              <w:rFonts w:ascii="新細明體" w:eastAsia="新細明體" w:hAnsi="新細明體" w:hint="eastAsia"/>
              <w:color w:val="44546A" w:themeColor="text2"/>
            </w:rPr>
            <w:t>挑選日期</w:t>
          </w:r>
          <w:r>
            <w:rPr>
              <w:color w:val="44546A" w:themeColor="text2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3F"/>
    <w:rsid w:val="000C2441"/>
    <w:rsid w:val="001B026C"/>
    <w:rsid w:val="00476D3F"/>
    <w:rsid w:val="00890EF3"/>
    <w:rsid w:val="00A24D33"/>
    <w:rsid w:val="00A548F6"/>
    <w:rsid w:val="00AB02D0"/>
    <w:rsid w:val="00CF1930"/>
    <w:rsid w:val="00D85CB5"/>
    <w:rsid w:val="00E0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D16FA684E54AE18425535F7A93F5B7">
    <w:name w:val="72D16FA684E54AE18425535F7A93F5B7"/>
    <w:pPr>
      <w:widowControl w:val="0"/>
    </w:pPr>
  </w:style>
  <w:style w:type="paragraph" w:customStyle="1" w:styleId="829B5A933B354EF7A9A4D544C3DD7784">
    <w:name w:val="829B5A933B354EF7A9A4D544C3DD7784"/>
    <w:pPr>
      <w:widowControl w:val="0"/>
    </w:pPr>
  </w:style>
  <w:style w:type="paragraph" w:customStyle="1" w:styleId="6B15D2A697C8449B8F65D3C31367F120">
    <w:name w:val="6B15D2A697C8449B8F65D3C31367F120"/>
    <w:pPr>
      <w:widowControl w:val="0"/>
    </w:pPr>
  </w:style>
  <w:style w:type="paragraph" w:customStyle="1" w:styleId="EF02D8DDE9B04E0A871A2E35DCFE301A">
    <w:name w:val="EF02D8DDE9B04E0A871A2E35DCFE301A"/>
    <w:pPr>
      <w:widowControl w:val="0"/>
    </w:pPr>
  </w:style>
  <w:style w:type="paragraph" w:customStyle="1" w:styleId="6B671D42327549E199200DB42D15AD5D">
    <w:name w:val="6B671D42327549E199200DB42D15AD5D"/>
    <w:pPr>
      <w:widowControl w:val="0"/>
    </w:pPr>
  </w:style>
  <w:style w:type="paragraph" w:customStyle="1" w:styleId="6716FFEB2DB844ACA335D422D5456ECC">
    <w:name w:val="6716FFEB2DB844ACA335D422D5456ECC"/>
    <w:pPr>
      <w:widowControl w:val="0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0FE9D3E10AF749F6ACF82730C346379C">
    <w:name w:val="0FE9D3E10AF749F6ACF82730C346379C"/>
    <w:pPr>
      <w:widowControl w:val="0"/>
    </w:pPr>
  </w:style>
  <w:style w:type="paragraph" w:customStyle="1" w:styleId="18B7BA04246D40C79B76E16E4831EAF7">
    <w:name w:val="18B7BA04246D40C79B76E16E4831EAF7"/>
    <w:pPr>
      <w:widowControl w:val="0"/>
    </w:pPr>
  </w:style>
  <w:style w:type="paragraph" w:customStyle="1" w:styleId="4D7B32B0BCC34B6FB27EF115798CF044">
    <w:name w:val="4D7B32B0BCC34B6FB27EF115798CF044"/>
    <w:pPr>
      <w:widowControl w:val="0"/>
    </w:pPr>
  </w:style>
  <w:style w:type="paragraph" w:customStyle="1" w:styleId="B17DB58EF04743D6A48245AECFCAD162">
    <w:name w:val="B17DB58EF04743D6A48245AECFCAD162"/>
    <w:pPr>
      <w:widowControl w:val="0"/>
    </w:pPr>
  </w:style>
  <w:style w:type="paragraph" w:customStyle="1" w:styleId="9952166F3F0C44AE8FE2DDF2E8D2AE42">
    <w:name w:val="9952166F3F0C44AE8FE2DDF2E8D2AE42"/>
    <w:pPr>
      <w:widowControl w:val="0"/>
    </w:pPr>
  </w:style>
  <w:style w:type="paragraph" w:customStyle="1" w:styleId="3582BA5D2B6F40E7A52286E1200EDE69">
    <w:name w:val="3582BA5D2B6F40E7A52286E1200EDE6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2F223C02-F44D-4449-9007-2279849E7E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CA7F43-F936-46C8-895C-CA5C8229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STU</cp:lastModifiedBy>
  <cp:revision>2</cp:revision>
  <cp:lastPrinted>2013-05-20T06:21:00Z</cp:lastPrinted>
  <dcterms:created xsi:type="dcterms:W3CDTF">2019-02-13T08:27:00Z</dcterms:created>
  <dcterms:modified xsi:type="dcterms:W3CDTF">2019-02-13T08:27:00Z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